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1B" w:rsidRPr="001B7EB4" w:rsidRDefault="00FB461B" w:rsidP="001B7EB4">
      <w:pPr>
        <w:spacing w:after="0" w:line="240" w:lineRule="auto"/>
        <w:rPr>
          <w:rFonts w:ascii="Times New Roman" w:hAnsi="Times New Roman"/>
          <w:sz w:val="28"/>
          <w:szCs w:val="28"/>
          <w:lang w:val="ro-RO"/>
        </w:rPr>
      </w:pPr>
    </w:p>
    <w:p w:rsidR="00C95146" w:rsidRDefault="00C95146" w:rsidP="001B7EB4">
      <w:pPr>
        <w:spacing w:after="0" w:line="240" w:lineRule="auto"/>
        <w:rPr>
          <w:rFonts w:ascii="Times New Roman" w:hAnsi="Times New Roman"/>
          <w:sz w:val="28"/>
          <w:szCs w:val="28"/>
          <w:lang w:val="ro-RO"/>
        </w:rPr>
      </w:pPr>
    </w:p>
    <w:p w:rsidR="00C95146" w:rsidRDefault="00C95146" w:rsidP="001B7EB4">
      <w:pPr>
        <w:spacing w:after="0" w:line="240" w:lineRule="auto"/>
        <w:rPr>
          <w:rFonts w:ascii="Times New Roman" w:hAnsi="Times New Roman"/>
          <w:sz w:val="28"/>
          <w:szCs w:val="28"/>
          <w:lang w:val="ro-RO"/>
        </w:rPr>
      </w:pPr>
    </w:p>
    <w:p w:rsidR="00C95146" w:rsidRPr="006F7857" w:rsidRDefault="00C95146" w:rsidP="00C95146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ro-RO"/>
        </w:rPr>
      </w:pPr>
      <w:r w:rsidRPr="006F7857">
        <w:rPr>
          <w:rFonts w:ascii="Times New Roman" w:hAnsi="Times New Roman"/>
          <w:b/>
          <w:sz w:val="44"/>
          <w:szCs w:val="44"/>
          <w:lang w:val="ro-RO"/>
        </w:rPr>
        <w:t>5 IUNIE</w:t>
      </w:r>
    </w:p>
    <w:p w:rsidR="00C95146" w:rsidRPr="006F7857" w:rsidRDefault="00C95146" w:rsidP="001B7EB4">
      <w:pPr>
        <w:spacing w:after="0" w:line="240" w:lineRule="auto"/>
        <w:rPr>
          <w:rFonts w:ascii="Times New Roman" w:hAnsi="Times New Roman"/>
          <w:b/>
          <w:sz w:val="28"/>
          <w:szCs w:val="28"/>
          <w:lang w:val="ro-RO"/>
        </w:rPr>
      </w:pPr>
    </w:p>
    <w:p w:rsidR="00C95146" w:rsidRDefault="00C95146" w:rsidP="00C9514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ZIUA MONDIALĂ A MEDIULUI</w:t>
      </w:r>
    </w:p>
    <w:p w:rsidR="006F7857" w:rsidRDefault="006F7857" w:rsidP="00C9514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o-RO"/>
        </w:rPr>
      </w:pPr>
    </w:p>
    <w:p w:rsidR="006F7857" w:rsidRPr="006F7857" w:rsidRDefault="006F7857" w:rsidP="006F78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6F7857">
        <w:rPr>
          <w:rFonts w:ascii="Times New Roman" w:hAnsi="Times New Roman"/>
          <w:b/>
          <w:sz w:val="28"/>
          <w:szCs w:val="28"/>
          <w:lang w:val="ro-RO"/>
        </w:rPr>
        <w:t xml:space="preserve">RESPIRĂ AER CURAT! </w:t>
      </w:r>
    </w:p>
    <w:p w:rsidR="006F7857" w:rsidRPr="006F7857" w:rsidRDefault="006F7857" w:rsidP="006F78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6F7857">
        <w:rPr>
          <w:rFonts w:ascii="Times New Roman" w:hAnsi="Times New Roman"/>
          <w:b/>
          <w:sz w:val="28"/>
          <w:szCs w:val="28"/>
          <w:lang w:val="ro-RO"/>
        </w:rPr>
        <w:t>RECONECTEAZĂ-TE CU NATURA!</w:t>
      </w:r>
    </w:p>
    <w:p w:rsidR="006F7857" w:rsidRDefault="006F7857" w:rsidP="00C9514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o-RO"/>
        </w:rPr>
      </w:pPr>
    </w:p>
    <w:p w:rsidR="006F7857" w:rsidRDefault="006F7857" w:rsidP="006F7857">
      <w:pPr>
        <w:spacing w:after="0" w:line="240" w:lineRule="auto"/>
        <w:rPr>
          <w:rFonts w:ascii="Times New Roman" w:hAnsi="Times New Roman"/>
          <w:sz w:val="28"/>
          <w:szCs w:val="28"/>
          <w:lang w:val="ro-RO"/>
        </w:rPr>
      </w:pPr>
    </w:p>
    <w:p w:rsidR="00BC2890" w:rsidRPr="006F7857" w:rsidRDefault="00BC2890" w:rsidP="006674D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6F7857">
        <w:rPr>
          <w:rFonts w:ascii="Times New Roman" w:hAnsi="Times New Roman"/>
          <w:sz w:val="24"/>
          <w:szCs w:val="24"/>
          <w:lang w:val="ro-RO"/>
        </w:rPr>
        <w:t>Amfiteatrul Iustinian Petrescu</w:t>
      </w:r>
    </w:p>
    <w:p w:rsidR="00BC2890" w:rsidRDefault="00BC2890" w:rsidP="006674D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  <w:r w:rsidRPr="006F7857">
        <w:rPr>
          <w:rFonts w:ascii="Times New Roman" w:hAnsi="Times New Roman"/>
          <w:sz w:val="24"/>
          <w:szCs w:val="24"/>
          <w:lang w:val="ro-RO"/>
        </w:rPr>
        <w:t>Facultatea de Știința și Ingineria Mediului</w:t>
      </w:r>
    </w:p>
    <w:p w:rsidR="006674DE" w:rsidRPr="006F7857" w:rsidRDefault="006674DE" w:rsidP="006674D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C95146" w:rsidRPr="006F7857" w:rsidRDefault="00C95146" w:rsidP="00C9514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C95146" w:rsidRDefault="00C95146" w:rsidP="00C951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27672A" w:rsidRPr="006674DE" w:rsidRDefault="00C95146" w:rsidP="0027672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9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="004F0C88"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 xml:space="preserve"> </w:t>
      </w:r>
      <w:r w:rsidR="0027672A" w:rsidRPr="006674DE">
        <w:rPr>
          <w:rFonts w:ascii="Times New Roman" w:hAnsi="Times New Roman"/>
          <w:sz w:val="24"/>
          <w:szCs w:val="24"/>
          <w:lang w:val="ro-RO"/>
        </w:rPr>
        <w:t>–</w:t>
      </w:r>
      <w:r w:rsidR="004F0C88" w:rsidRPr="006674DE">
        <w:rPr>
          <w:rFonts w:ascii="Times New Roman" w:hAnsi="Times New Roman"/>
          <w:sz w:val="24"/>
          <w:szCs w:val="24"/>
          <w:lang w:val="ro-RO"/>
        </w:rPr>
        <w:t xml:space="preserve"> 9</w:t>
      </w:r>
      <w:r w:rsidR="0027672A"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30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B01012" w:rsidRPr="006674DE">
        <w:rPr>
          <w:rFonts w:ascii="Times New Roman" w:hAnsi="Times New Roman"/>
          <w:i/>
          <w:sz w:val="24"/>
          <w:szCs w:val="24"/>
          <w:lang w:val="ro-RO"/>
        </w:rPr>
        <w:t>Cuvânt de deschidere</w:t>
      </w:r>
      <w:r w:rsidR="00B01012" w:rsidRPr="006674DE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0A5A19" w:rsidRPr="006674DE">
        <w:rPr>
          <w:rFonts w:ascii="Times New Roman" w:hAnsi="Times New Roman"/>
          <w:sz w:val="24"/>
          <w:szCs w:val="24"/>
          <w:lang w:val="ro-RO"/>
        </w:rPr>
        <w:t xml:space="preserve">Prof.univ dr. Marko Balint, </w:t>
      </w:r>
      <w:r w:rsidR="0027672A" w:rsidRPr="006674DE">
        <w:rPr>
          <w:rFonts w:ascii="Times New Roman" w:hAnsi="Times New Roman"/>
          <w:sz w:val="24"/>
          <w:szCs w:val="24"/>
          <w:lang w:val="ro-RO"/>
        </w:rPr>
        <w:t>Prorector UBB</w:t>
      </w:r>
    </w:p>
    <w:p w:rsidR="004F0C88" w:rsidRPr="006674DE" w:rsidRDefault="0027672A" w:rsidP="0027672A">
      <w:pPr>
        <w:spacing w:after="0" w:line="360" w:lineRule="auto"/>
        <w:ind w:left="3828" w:hanging="228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 xml:space="preserve">   </w:t>
      </w:r>
      <w:r w:rsidR="00B01012" w:rsidRPr="006674DE">
        <w:rPr>
          <w:rFonts w:ascii="Times New Roman" w:hAnsi="Times New Roman"/>
          <w:sz w:val="24"/>
          <w:szCs w:val="24"/>
          <w:lang w:val="ro-RO"/>
        </w:rPr>
        <w:t xml:space="preserve">Prof.Univ.dr.ing. Alexandru Ozunu, </w:t>
      </w:r>
      <w:r w:rsidR="006F7857" w:rsidRPr="006674DE">
        <w:rPr>
          <w:rFonts w:ascii="Times New Roman" w:hAnsi="Times New Roman"/>
          <w:sz w:val="24"/>
          <w:szCs w:val="24"/>
          <w:lang w:val="ro-RO"/>
        </w:rPr>
        <w:t xml:space="preserve">Decan </w:t>
      </w:r>
      <w:r w:rsidR="000A5A19" w:rsidRPr="006674DE">
        <w:rPr>
          <w:rFonts w:ascii="Times New Roman" w:hAnsi="Times New Roman"/>
          <w:sz w:val="24"/>
          <w:szCs w:val="24"/>
          <w:lang w:val="ro-RO"/>
        </w:rPr>
        <w:t>Facultatea de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01012" w:rsidRPr="006674DE">
        <w:rPr>
          <w:rFonts w:ascii="Times New Roman" w:hAnsi="Times New Roman"/>
          <w:sz w:val="24"/>
          <w:szCs w:val="24"/>
          <w:lang w:val="ro-RO"/>
        </w:rPr>
        <w:t xml:space="preserve">Știința și Ingineria Mediului, UBB </w:t>
      </w:r>
    </w:p>
    <w:p w:rsidR="004F0C88" w:rsidRPr="006E18CA" w:rsidRDefault="004F0C88" w:rsidP="004F0C8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9</w:t>
      </w:r>
      <w:r w:rsidR="00431C76"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30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95146" w:rsidRPr="006674DE">
        <w:rPr>
          <w:rFonts w:ascii="Times New Roman" w:hAnsi="Times New Roman"/>
          <w:sz w:val="24"/>
          <w:szCs w:val="24"/>
          <w:lang w:val="ro-RO"/>
        </w:rPr>
        <w:t>-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10</w:t>
      </w:r>
      <w:r w:rsidR="00431C76"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="00431C76"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F7857" w:rsidRPr="006674DE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6F7857" w:rsidRPr="006674DE">
        <w:rPr>
          <w:rFonts w:ascii="Times New Roman" w:hAnsi="Times New Roman"/>
          <w:i/>
          <w:sz w:val="24"/>
          <w:szCs w:val="24"/>
          <w:lang w:val="ro-RO"/>
        </w:rPr>
        <w:t>Monitorizarea calității aerului în județul Cluj</w:t>
      </w:r>
      <w:r w:rsidR="006F7857" w:rsidRPr="006674DE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E41C30" w:rsidRPr="006E18CA">
        <w:rPr>
          <w:rFonts w:ascii="Times New Roman" w:hAnsi="Times New Roman"/>
          <w:sz w:val="24"/>
          <w:szCs w:val="24"/>
          <w:lang w:val="ro-RO"/>
        </w:rPr>
        <w:t xml:space="preserve">Simona Ciuhuță, </w:t>
      </w:r>
      <w:r w:rsidR="00431C76" w:rsidRPr="006E18CA">
        <w:rPr>
          <w:rFonts w:ascii="Times New Roman" w:hAnsi="Times New Roman"/>
          <w:sz w:val="24"/>
          <w:szCs w:val="24"/>
          <w:lang w:val="ro-RO"/>
        </w:rPr>
        <w:t>A</w:t>
      </w:r>
      <w:r w:rsidR="00E41C30" w:rsidRPr="006E18CA">
        <w:rPr>
          <w:rFonts w:ascii="Times New Roman" w:hAnsi="Times New Roman"/>
          <w:sz w:val="24"/>
          <w:szCs w:val="24"/>
          <w:lang w:val="ro-RO"/>
        </w:rPr>
        <w:t xml:space="preserve">genția pentru </w:t>
      </w:r>
      <w:r w:rsidR="00431C76" w:rsidRPr="006E18CA">
        <w:rPr>
          <w:rFonts w:ascii="Times New Roman" w:hAnsi="Times New Roman"/>
          <w:sz w:val="24"/>
          <w:szCs w:val="24"/>
          <w:lang w:val="ro-RO"/>
        </w:rPr>
        <w:t>P</w:t>
      </w:r>
      <w:r w:rsidR="00E41C30" w:rsidRPr="006E18CA">
        <w:rPr>
          <w:rFonts w:ascii="Times New Roman" w:hAnsi="Times New Roman"/>
          <w:sz w:val="24"/>
          <w:szCs w:val="24"/>
          <w:lang w:val="ro-RO"/>
        </w:rPr>
        <w:t xml:space="preserve">rotecția </w:t>
      </w:r>
    </w:p>
    <w:p w:rsidR="00E41C30" w:rsidRPr="006E18CA" w:rsidRDefault="00E41C30" w:rsidP="004F0C8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E18CA">
        <w:rPr>
          <w:rFonts w:ascii="Times New Roman" w:hAnsi="Times New Roman"/>
          <w:sz w:val="24"/>
          <w:szCs w:val="24"/>
          <w:lang w:val="ro-RO"/>
        </w:rPr>
        <w:t xml:space="preserve">                 Mediului Cluj</w:t>
      </w:r>
    </w:p>
    <w:p w:rsidR="00C95146" w:rsidRPr="006674DE" w:rsidRDefault="00C95146" w:rsidP="004F0C88">
      <w:pPr>
        <w:spacing w:after="0" w:line="360" w:lineRule="auto"/>
        <w:ind w:left="1276" w:hanging="1276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10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="004F0C88" w:rsidRPr="006674DE">
        <w:rPr>
          <w:rFonts w:ascii="Times New Roman" w:hAnsi="Times New Roman"/>
          <w:sz w:val="24"/>
          <w:szCs w:val="24"/>
          <w:lang w:val="ro-RO"/>
        </w:rPr>
        <w:t xml:space="preserve"> - 10</w:t>
      </w:r>
      <w:r w:rsidR="004F0C88"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3</w:t>
      </w:r>
      <w:r w:rsidR="00431C76"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 xml:space="preserve">0 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4F0C88" w:rsidRPr="006674DE">
        <w:rPr>
          <w:rFonts w:ascii="Times New Roman" w:hAnsi="Times New Roman"/>
          <w:i/>
          <w:sz w:val="24"/>
          <w:szCs w:val="24"/>
          <w:lang w:val="ro-RO"/>
        </w:rPr>
        <w:t>Corelația dintre poluarea atmosferică și schimbările climatice</w:t>
      </w:r>
      <w:r w:rsidR="004F0C88" w:rsidRPr="006674DE">
        <w:rPr>
          <w:rFonts w:ascii="Times New Roman" w:hAnsi="Times New Roman"/>
          <w:sz w:val="24"/>
          <w:szCs w:val="24"/>
          <w:lang w:val="ro-RO"/>
        </w:rPr>
        <w:t xml:space="preserve">, Ș.l.dr.ing. Dan-Dumitru Porcar, Ș.l.dr.ing. George Călin Rogozan, </w:t>
      </w:r>
      <w:r w:rsidR="006674DE" w:rsidRPr="006674DE">
        <w:rPr>
          <w:rFonts w:ascii="Times New Roman" w:hAnsi="Times New Roman"/>
          <w:sz w:val="24"/>
          <w:szCs w:val="24"/>
          <w:lang w:val="ro-RO"/>
        </w:rPr>
        <w:t>Facultatea de Ingineria</w:t>
      </w:r>
      <w:bookmarkStart w:id="0" w:name="_GoBack"/>
      <w:bookmarkEnd w:id="0"/>
      <w:r w:rsidR="006674DE" w:rsidRPr="006674DE">
        <w:rPr>
          <w:rFonts w:ascii="Times New Roman" w:hAnsi="Times New Roman"/>
          <w:sz w:val="24"/>
          <w:szCs w:val="24"/>
          <w:lang w:val="ro-RO"/>
        </w:rPr>
        <w:t xml:space="preserve"> Materialelor și a Mediului, </w:t>
      </w:r>
      <w:r w:rsidR="004F0C88" w:rsidRPr="006674DE">
        <w:rPr>
          <w:rFonts w:ascii="Times New Roman" w:hAnsi="Times New Roman"/>
          <w:sz w:val="24"/>
          <w:szCs w:val="24"/>
          <w:lang w:val="ro-RO"/>
        </w:rPr>
        <w:t>UTCN</w:t>
      </w:r>
    </w:p>
    <w:p w:rsidR="004F0C88" w:rsidRPr="006674DE" w:rsidRDefault="004F0C88" w:rsidP="004F0C88">
      <w:pPr>
        <w:spacing w:after="0" w:line="360" w:lineRule="auto"/>
        <w:ind w:left="1276" w:hanging="1276"/>
        <w:jc w:val="both"/>
        <w:rPr>
          <w:rFonts w:ascii="Times New Roman" w:hAnsi="Times New Roman"/>
          <w:sz w:val="24"/>
          <w:szCs w:val="24"/>
          <w:lang w:val="hu-HU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10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30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- 11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674DE" w:rsidRPr="006674DE">
        <w:rPr>
          <w:rFonts w:ascii="Times New Roman" w:hAnsi="Times New Roman"/>
          <w:i/>
          <w:sz w:val="24"/>
          <w:szCs w:val="24"/>
          <w:lang w:val="ro-RO"/>
        </w:rPr>
        <w:t>Oportunități și provocări pentru specialiștii din domeniul protecției mediului în România</w:t>
      </w:r>
      <w:r w:rsidR="006674DE" w:rsidRPr="006674DE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0A5A19" w:rsidRPr="006674DE">
        <w:rPr>
          <w:rFonts w:ascii="Times New Roman" w:hAnsi="Times New Roman"/>
          <w:sz w:val="24"/>
          <w:szCs w:val="24"/>
          <w:lang w:val="ro-RO"/>
        </w:rPr>
        <w:t>Ș.l.dr.Ana-Maria Corpade, Facultatea de Geografie, UBB</w:t>
      </w:r>
    </w:p>
    <w:p w:rsidR="004F0C88" w:rsidRPr="006674DE" w:rsidRDefault="004F0C88" w:rsidP="00BC2890">
      <w:pPr>
        <w:spacing w:after="0" w:line="360" w:lineRule="auto"/>
        <w:ind w:left="1276" w:hanging="1276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11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– 11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30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0A5A19" w:rsidRPr="006674DE">
        <w:rPr>
          <w:rFonts w:ascii="Times New Roman" w:hAnsi="Times New Roman"/>
          <w:i/>
          <w:sz w:val="24"/>
          <w:szCs w:val="24"/>
          <w:lang w:val="ro-RO"/>
        </w:rPr>
        <w:t>Infrastructura verde și albastră a orașelor</w:t>
      </w:r>
      <w:r w:rsidR="000A5A19" w:rsidRPr="006674DE">
        <w:rPr>
          <w:rFonts w:ascii="Times New Roman" w:hAnsi="Times New Roman"/>
          <w:sz w:val="24"/>
          <w:szCs w:val="24"/>
          <w:lang w:val="ro-RO"/>
        </w:rPr>
        <w:t>, Prof univ.dr. Călin Baciu, Facultatea de Știința și Ingineria Mediului, UBB</w:t>
      </w:r>
    </w:p>
    <w:p w:rsidR="006674DE" w:rsidRPr="006674DE" w:rsidRDefault="000A5A19" w:rsidP="006674DE">
      <w:pPr>
        <w:spacing w:after="0" w:line="360" w:lineRule="auto"/>
        <w:ind w:left="1276" w:hanging="1276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11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30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- 12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6674DE">
        <w:rPr>
          <w:rFonts w:ascii="Times New Roman" w:hAnsi="Times New Roman"/>
          <w:i/>
          <w:sz w:val="24"/>
          <w:szCs w:val="24"/>
          <w:lang w:val="ro-RO"/>
        </w:rPr>
        <w:t>Dezvoltarea durabilă încotro?,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Conf.dr. Hartel Tibor, Facultatea de Biologie și Geologie, UBB</w:t>
      </w:r>
    </w:p>
    <w:p w:rsidR="00B01012" w:rsidRPr="006674DE" w:rsidRDefault="00B01012" w:rsidP="00B010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695D5B" w:rsidRPr="006674DE" w:rsidRDefault="00695D5B" w:rsidP="00B010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674DE">
        <w:rPr>
          <w:rFonts w:ascii="Times New Roman" w:hAnsi="Times New Roman"/>
          <w:sz w:val="24"/>
          <w:szCs w:val="24"/>
          <w:lang w:val="ro-RO"/>
        </w:rPr>
        <w:t>12</w:t>
      </w:r>
      <w:r w:rsidRPr="006674DE">
        <w:rPr>
          <w:rFonts w:ascii="Times New Roman" w:hAnsi="Times New Roman"/>
          <w:sz w:val="24"/>
          <w:szCs w:val="24"/>
          <w:vertAlign w:val="superscript"/>
          <w:lang w:val="ro-RO"/>
        </w:rPr>
        <w:t>00</w:t>
      </w:r>
      <w:r w:rsidRPr="006674D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674DE" w:rsidRPr="006674DE">
        <w:rPr>
          <w:rFonts w:ascii="Times New Roman" w:hAnsi="Times New Roman"/>
          <w:sz w:val="24"/>
          <w:szCs w:val="24"/>
          <w:lang w:val="ro-RO"/>
        </w:rPr>
        <w:t xml:space="preserve">- </w:t>
      </w:r>
      <w:r w:rsidRPr="006674DE">
        <w:rPr>
          <w:rFonts w:ascii="Times New Roman" w:hAnsi="Times New Roman"/>
          <w:i/>
          <w:sz w:val="24"/>
          <w:szCs w:val="24"/>
          <w:lang w:val="ro-RO"/>
        </w:rPr>
        <w:t xml:space="preserve">Traseu tematic </w:t>
      </w:r>
      <w:r w:rsidR="00B01012" w:rsidRPr="006674DE">
        <w:rPr>
          <w:rFonts w:ascii="Times New Roman" w:hAnsi="Times New Roman"/>
          <w:i/>
          <w:sz w:val="24"/>
          <w:szCs w:val="24"/>
          <w:lang w:val="ro-RO"/>
        </w:rPr>
        <w:t>dedicat arborilor și biodiversității</w:t>
      </w:r>
      <w:r w:rsidR="00B01012" w:rsidRPr="006674DE">
        <w:rPr>
          <w:rFonts w:ascii="Times New Roman" w:hAnsi="Times New Roman"/>
          <w:sz w:val="24"/>
          <w:szCs w:val="24"/>
          <w:lang w:val="ro-RO"/>
        </w:rPr>
        <w:t xml:space="preserve"> în Parcul Sportiv Iuliu Hațieganu, Str. Pandurilor, nr. 7, Cluj-Napoca (ghizi: Conf.dr. Hartel Tibor, Șef.lucr.dr. Viorel Arghiuș)</w:t>
      </w:r>
    </w:p>
    <w:p w:rsidR="00C95146" w:rsidRPr="006674DE" w:rsidRDefault="00C95146" w:rsidP="001B7EB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sectPr w:rsidR="00C95146" w:rsidRPr="006674DE" w:rsidSect="004F4F17">
      <w:headerReference w:type="default" r:id="rId8"/>
      <w:footerReference w:type="default" r:id="rId9"/>
      <w:pgSz w:w="11907" w:h="16839" w:code="9"/>
      <w:pgMar w:top="-1980" w:right="1107" w:bottom="1440" w:left="99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510" w:rsidRDefault="00B73510" w:rsidP="006A18D1">
      <w:pPr>
        <w:spacing w:after="0" w:line="240" w:lineRule="auto"/>
      </w:pPr>
      <w:r>
        <w:separator/>
      </w:r>
    </w:p>
  </w:endnote>
  <w:endnote w:type="continuationSeparator" w:id="0">
    <w:p w:rsidR="00B73510" w:rsidRDefault="00B73510" w:rsidP="006A1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46" w:rsidRDefault="00C95146">
    <w:pPr>
      <w:pStyle w:val="Footer"/>
      <w:rPr>
        <w:noProof/>
      </w:rPr>
    </w:pPr>
    <w:r>
      <w:rPr>
        <w:noProof/>
      </w:rPr>
      <w:t xml:space="preserve">                </w:t>
    </w:r>
    <w:r w:rsidR="006F7857">
      <w:rPr>
        <w:noProof/>
      </w:rPr>
      <w:t xml:space="preserve">       </w:t>
    </w:r>
    <w:r w:rsidR="006674DE">
      <w:rPr>
        <w:noProof/>
      </w:rPr>
      <w:t xml:space="preserve">                            </w:t>
    </w:r>
    <w:r w:rsidR="006F7857">
      <w:rPr>
        <w:noProof/>
      </w:rPr>
      <w:t xml:space="preserve">  </w:t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35EB321A" wp14:editId="1AEDDF9F">
          <wp:extent cx="680484" cy="625519"/>
          <wp:effectExtent l="0" t="0" r="5715" b="3175"/>
          <wp:docPr id="3" name="Picture 3" descr="Kapcsolódó ké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csolódó ké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30" cy="625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</w:t>
    </w:r>
    <w:r w:rsidR="006F7857">
      <w:rPr>
        <w:noProof/>
      </w:rPr>
      <w:t xml:space="preserve">    </w:t>
    </w:r>
    <w:r>
      <w:rPr>
        <w:noProof/>
      </w:rPr>
      <w:t xml:space="preserve">     </w:t>
    </w:r>
    <w:r w:rsidR="006F7857">
      <w:rPr>
        <w:noProof/>
      </w:rPr>
      <w:drawing>
        <wp:inline distT="0" distB="0" distL="0" distR="0">
          <wp:extent cx="606056" cy="711695"/>
          <wp:effectExtent l="0" t="0" r="3810" b="0"/>
          <wp:docPr id="8" name="Picture 8" descr="C:\Users\FSIM1~1\AppData\Local\Temp\sigla APM Cl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SIM1~1\AppData\Local\Temp\sigla APM Cluj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56" cy="71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510" w:rsidRDefault="00B73510" w:rsidP="006A18D1">
      <w:pPr>
        <w:spacing w:after="0" w:line="240" w:lineRule="auto"/>
      </w:pPr>
      <w:r>
        <w:separator/>
      </w:r>
    </w:p>
  </w:footnote>
  <w:footnote w:type="continuationSeparator" w:id="0">
    <w:p w:rsidR="00B73510" w:rsidRDefault="00B73510" w:rsidP="006A1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D1" w:rsidRDefault="006A18D1" w:rsidP="006A18D1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B582A2" wp14:editId="77615CC9">
          <wp:simplePos x="0" y="0"/>
          <wp:positionH relativeFrom="column">
            <wp:posOffset>-645229</wp:posOffset>
          </wp:positionH>
          <wp:positionV relativeFrom="paragraph">
            <wp:posOffset>-278130</wp:posOffset>
          </wp:positionV>
          <wp:extent cx="7206311" cy="232973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6311" cy="2329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A18D1" w:rsidRDefault="00CF7CC1" w:rsidP="00A23F9D">
    <w:pPr>
      <w:pStyle w:val="Header"/>
      <w:jc w:val="center"/>
    </w:pPr>
    <w:r>
      <w:rPr>
        <w:noProof/>
      </w:rPr>
      <w:drawing>
        <wp:inline distT="0" distB="0" distL="0" distR="0">
          <wp:extent cx="903767" cy="63890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UBB100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876" cy="643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37D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3331210</wp:posOffset>
              </wp:positionH>
              <wp:positionV relativeFrom="paragraph">
                <wp:posOffset>838835</wp:posOffset>
              </wp:positionV>
              <wp:extent cx="2767330" cy="74739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7330" cy="747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3E" w:rsidRPr="00A121A1" w:rsidRDefault="00F92A02" w:rsidP="00B26786">
                          <w:pPr>
                            <w:contextualSpacing/>
                            <w:jc w:val="right"/>
                            <w:rPr>
                              <w:b/>
                              <w:color w:val="0F243E"/>
                              <w:sz w:val="20"/>
                              <w:szCs w:val="20"/>
                              <w:lang w:val="ro-RO"/>
                            </w:rPr>
                          </w:pPr>
                          <w:r>
                            <w:rPr>
                              <w:b/>
                              <w:color w:val="0F243E"/>
                              <w:sz w:val="20"/>
                              <w:szCs w:val="20"/>
                              <w:lang w:val="ro-RO"/>
                            </w:rPr>
                            <w:t xml:space="preserve">  </w:t>
                          </w:r>
                          <w:r w:rsidR="00F32B63">
                            <w:rPr>
                              <w:b/>
                              <w:color w:val="0F243E"/>
                              <w:sz w:val="20"/>
                              <w:szCs w:val="20"/>
                              <w:lang w:val="ro-RO"/>
                            </w:rPr>
                            <w:t>Facultatea de Ştiinţa şi Ingineria Mediului</w:t>
                          </w:r>
                        </w:p>
                        <w:p w:rsidR="0072765F" w:rsidRDefault="00F92A02" w:rsidP="00B26786">
                          <w:pPr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  </w:t>
                          </w:r>
                          <w:r w:rsidR="0072765F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Str. Fântânele, nr. 30, Cluj-Napoca, RO-400294</w:t>
                          </w:r>
                        </w:p>
                        <w:p w:rsidR="0072765F" w:rsidRDefault="00F92A02" w:rsidP="00B26786">
                          <w:pPr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  <w:r w:rsidR="00A121A1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 </w:t>
                          </w:r>
                          <w:r w:rsidR="0072765F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Tel. 0264-30 70 30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,</w:t>
                          </w:r>
                          <w:r w:rsidR="0072765F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Fax. 0264-30 70 3</w:t>
                          </w:r>
                          <w:r w:rsidR="00C871CF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2</w:t>
                          </w:r>
                        </w:p>
                        <w:p w:rsidR="00A121A1" w:rsidRPr="00C95146" w:rsidRDefault="00F92A02" w:rsidP="00B26786">
                          <w:pPr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   </w:t>
                          </w:r>
                          <w:hyperlink r:id="rId3" w:history="1">
                            <w:r w:rsidR="00A121A1" w:rsidRPr="00A121A1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  <w:lang w:val="ro-RO"/>
                              </w:rPr>
                              <w:t>enviro@ubbcluj.ro</w:t>
                            </w:r>
                          </w:hyperlink>
                          <w:r w:rsidR="00A121A1" w:rsidRPr="00A121A1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,</w:t>
                          </w:r>
                          <w:r w:rsidR="00A121A1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  <w:r w:rsidR="00A121A1" w:rsidRPr="00C95146">
                            <w:rPr>
                              <w:color w:val="0F243E"/>
                              <w:sz w:val="16"/>
                              <w:szCs w:val="16"/>
                              <w:lang w:val="fr-FR"/>
                            </w:rPr>
                            <w:t>enviro.ubbcluj.ro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62.3pt;margin-top:66.05pt;width:217.9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" filled="f" stroked="f">
              <v:textbox>
                <w:txbxContent>
                  <w:p w:rsidR="00F70A3E" w:rsidRPr="00A121A1" w:rsidRDefault="00F92A02" w:rsidP="00B26786">
                    <w:pPr>
                      <w:contextualSpacing/>
                      <w:jc w:val="right"/>
                      <w:rPr>
                        <w:b/>
                        <w:color w:val="0F243E"/>
                        <w:sz w:val="20"/>
                        <w:szCs w:val="20"/>
                        <w:lang w:val="ro-RO"/>
                      </w:rPr>
                    </w:pPr>
                    <w:r>
                      <w:rPr>
                        <w:b/>
                        <w:color w:val="0F243E"/>
                        <w:sz w:val="20"/>
                        <w:szCs w:val="20"/>
                        <w:lang w:val="ro-RO"/>
                      </w:rPr>
                      <w:t xml:space="preserve">  </w:t>
                    </w:r>
                    <w:r w:rsidR="00F32B63">
                      <w:rPr>
                        <w:b/>
                        <w:color w:val="0F243E"/>
                        <w:sz w:val="20"/>
                        <w:szCs w:val="20"/>
                        <w:lang w:val="ro-RO"/>
                      </w:rPr>
                      <w:t>Facultatea de Ştiinţa şi Ingineria Mediului</w:t>
                    </w:r>
                  </w:p>
                  <w:p w:rsidR="0072765F" w:rsidRDefault="00F92A02" w:rsidP="00B26786">
                    <w:pPr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  </w:t>
                    </w:r>
                    <w:r w:rsidR="0072765F">
                      <w:rPr>
                        <w:color w:val="0F243E"/>
                        <w:sz w:val="16"/>
                        <w:szCs w:val="16"/>
                        <w:lang w:val="ro-RO"/>
                      </w:rPr>
                      <w:t>Str. Fântânele, nr. 30, Cluj-Napoca, RO-400294</w:t>
                    </w:r>
                  </w:p>
                  <w:p w:rsidR="0072765F" w:rsidRDefault="00F92A02" w:rsidP="00B26786">
                    <w:pPr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</w:t>
                    </w:r>
                    <w:r w:rsidR="00A121A1"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 </w:t>
                    </w:r>
                    <w:r w:rsidR="0072765F">
                      <w:rPr>
                        <w:color w:val="0F243E"/>
                        <w:sz w:val="16"/>
                        <w:szCs w:val="16"/>
                        <w:lang w:val="ro-RO"/>
                      </w:rPr>
                      <w:t>Tel. 0264-30 70 30</w:t>
                    </w:r>
                    <w:r>
                      <w:rPr>
                        <w:color w:val="0F243E"/>
                        <w:sz w:val="16"/>
                        <w:szCs w:val="16"/>
                        <w:lang w:val="ro-RO"/>
                      </w:rPr>
                      <w:t>,</w:t>
                    </w:r>
                    <w:r w:rsidR="0072765F"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Fax. 0264-30 70 3</w:t>
                    </w:r>
                    <w:r w:rsidR="00C871CF">
                      <w:rPr>
                        <w:color w:val="0F243E"/>
                        <w:sz w:val="16"/>
                        <w:szCs w:val="16"/>
                        <w:lang w:val="ro-RO"/>
                      </w:rPr>
                      <w:t>2</w:t>
                    </w:r>
                  </w:p>
                  <w:p w:rsidR="00A121A1" w:rsidRPr="00C95146" w:rsidRDefault="00F92A02" w:rsidP="00B26786">
                    <w:pPr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   </w:t>
                    </w:r>
                    <w:hyperlink r:id="rId4" w:history="1">
                      <w:r w:rsidR="00A121A1" w:rsidRPr="00A121A1">
                        <w:rPr>
                          <w:rStyle w:val="Hyperlink"/>
                          <w:sz w:val="16"/>
                          <w:szCs w:val="16"/>
                          <w:u w:val="none"/>
                          <w:lang w:val="ro-RO"/>
                        </w:rPr>
                        <w:t>enviro@ubbcluj.ro</w:t>
                      </w:r>
                    </w:hyperlink>
                    <w:r w:rsidR="00A121A1" w:rsidRPr="00A121A1">
                      <w:rPr>
                        <w:color w:val="0F243E"/>
                        <w:sz w:val="16"/>
                        <w:szCs w:val="16"/>
                        <w:lang w:val="ro-RO"/>
                      </w:rPr>
                      <w:t>,</w:t>
                    </w:r>
                    <w:r w:rsidR="00A121A1"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</w:t>
                    </w:r>
                    <w:r w:rsidR="00A121A1" w:rsidRPr="00C95146">
                      <w:rPr>
                        <w:color w:val="0F243E"/>
                        <w:sz w:val="16"/>
                        <w:szCs w:val="16"/>
                        <w:lang w:val="fr-FR"/>
                      </w:rPr>
                      <w:t>enviro.ubbcluj.ro</w:t>
                    </w:r>
                  </w:p>
                </w:txbxContent>
              </v:textbox>
            </v:shape>
          </w:pict>
        </mc:Fallback>
      </mc:AlternateContent>
    </w:r>
    <w:r w:rsidR="0072765F">
      <w:rPr>
        <w:noProof/>
      </w:rPr>
      <w:drawing>
        <wp:anchor distT="0" distB="0" distL="114300" distR="114300" simplePos="0" relativeHeight="251663360" behindDoc="0" locked="0" layoutInCell="1" allowOverlap="1" wp14:anchorId="3F07ED68" wp14:editId="2E2B8D44">
          <wp:simplePos x="0" y="0"/>
          <wp:positionH relativeFrom="column">
            <wp:posOffset>5266690</wp:posOffset>
          </wp:positionH>
          <wp:positionV relativeFrom="paragraph">
            <wp:posOffset>178435</wp:posOffset>
          </wp:positionV>
          <wp:extent cx="608965" cy="612140"/>
          <wp:effectExtent l="19050" t="0" r="635" b="0"/>
          <wp:wrapNone/>
          <wp:docPr id="6" name="Picture 6" descr="fara relief si umbra transparent b&amp;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ara relief si umbra transparent b&amp;w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37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4723130</wp:posOffset>
              </wp:positionH>
              <wp:positionV relativeFrom="paragraph">
                <wp:posOffset>1477645</wp:posOffset>
              </wp:positionV>
              <wp:extent cx="1383665" cy="3619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3E" w:rsidRPr="0072765F" w:rsidRDefault="00F70A3E" w:rsidP="0072765F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371.9pt;margin-top:116.35pt;width:108.9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pDugIAAMA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" filled="f" stroked="f">
              <v:textbox>
                <w:txbxContent>
                  <w:p w:rsidR="00F70A3E" w:rsidRPr="0072765F" w:rsidRDefault="00F70A3E" w:rsidP="0072765F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12AA1"/>
    <w:multiLevelType w:val="hybridMultilevel"/>
    <w:tmpl w:val="35A8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613D88"/>
    <w:multiLevelType w:val="hybridMultilevel"/>
    <w:tmpl w:val="9ABE00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F31094"/>
    <w:multiLevelType w:val="hybridMultilevel"/>
    <w:tmpl w:val="72B4F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14CB6"/>
    <w:multiLevelType w:val="hybridMultilevel"/>
    <w:tmpl w:val="675C8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04790"/>
    <w:multiLevelType w:val="hybridMultilevel"/>
    <w:tmpl w:val="7A0EF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2262D"/>
    <w:multiLevelType w:val="hybridMultilevel"/>
    <w:tmpl w:val="583C806C"/>
    <w:lvl w:ilvl="0" w:tplc="26029F2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CA31D7"/>
    <w:multiLevelType w:val="hybridMultilevel"/>
    <w:tmpl w:val="43A6C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D7"/>
    <w:rsid w:val="00007378"/>
    <w:rsid w:val="000337D3"/>
    <w:rsid w:val="00046030"/>
    <w:rsid w:val="0004623D"/>
    <w:rsid w:val="000463B2"/>
    <w:rsid w:val="00047F47"/>
    <w:rsid w:val="0005582A"/>
    <w:rsid w:val="00074588"/>
    <w:rsid w:val="00091CC0"/>
    <w:rsid w:val="000964EA"/>
    <w:rsid w:val="000A5A19"/>
    <w:rsid w:val="000C2CD7"/>
    <w:rsid w:val="000D34DA"/>
    <w:rsid w:val="0010126C"/>
    <w:rsid w:val="0011711D"/>
    <w:rsid w:val="00123CD7"/>
    <w:rsid w:val="00124E4E"/>
    <w:rsid w:val="00151D10"/>
    <w:rsid w:val="00154F36"/>
    <w:rsid w:val="00176819"/>
    <w:rsid w:val="00180363"/>
    <w:rsid w:val="0019206B"/>
    <w:rsid w:val="001A4CC0"/>
    <w:rsid w:val="001B7EB4"/>
    <w:rsid w:val="00200DFD"/>
    <w:rsid w:val="002034C6"/>
    <w:rsid w:val="002372C6"/>
    <w:rsid w:val="0027672A"/>
    <w:rsid w:val="002D258A"/>
    <w:rsid w:val="00313103"/>
    <w:rsid w:val="00327772"/>
    <w:rsid w:val="00357A65"/>
    <w:rsid w:val="0037376B"/>
    <w:rsid w:val="00390A34"/>
    <w:rsid w:val="00391E54"/>
    <w:rsid w:val="0039309E"/>
    <w:rsid w:val="003963C2"/>
    <w:rsid w:val="003A77FC"/>
    <w:rsid w:val="003C3EE0"/>
    <w:rsid w:val="00413D80"/>
    <w:rsid w:val="00431C76"/>
    <w:rsid w:val="00440C37"/>
    <w:rsid w:val="00447A54"/>
    <w:rsid w:val="00454B2C"/>
    <w:rsid w:val="0046653A"/>
    <w:rsid w:val="004E4E61"/>
    <w:rsid w:val="004F0C88"/>
    <w:rsid w:val="004F2E37"/>
    <w:rsid w:val="004F4F17"/>
    <w:rsid w:val="005422AF"/>
    <w:rsid w:val="00577930"/>
    <w:rsid w:val="00586FCF"/>
    <w:rsid w:val="0059476B"/>
    <w:rsid w:val="005D1151"/>
    <w:rsid w:val="005E6953"/>
    <w:rsid w:val="005E6ECE"/>
    <w:rsid w:val="00600E00"/>
    <w:rsid w:val="00603B62"/>
    <w:rsid w:val="00606394"/>
    <w:rsid w:val="006131FC"/>
    <w:rsid w:val="006165E0"/>
    <w:rsid w:val="006216AA"/>
    <w:rsid w:val="0063023F"/>
    <w:rsid w:val="00647924"/>
    <w:rsid w:val="006674DE"/>
    <w:rsid w:val="00695D5B"/>
    <w:rsid w:val="006A01B9"/>
    <w:rsid w:val="006A18D1"/>
    <w:rsid w:val="006A3974"/>
    <w:rsid w:val="006D5267"/>
    <w:rsid w:val="006E18CA"/>
    <w:rsid w:val="006F7857"/>
    <w:rsid w:val="007053AD"/>
    <w:rsid w:val="007063FC"/>
    <w:rsid w:val="00712B31"/>
    <w:rsid w:val="007238E0"/>
    <w:rsid w:val="007240D1"/>
    <w:rsid w:val="0072765F"/>
    <w:rsid w:val="00741B79"/>
    <w:rsid w:val="00782916"/>
    <w:rsid w:val="00785E5A"/>
    <w:rsid w:val="0078635E"/>
    <w:rsid w:val="007C7988"/>
    <w:rsid w:val="007E5DB3"/>
    <w:rsid w:val="00801790"/>
    <w:rsid w:val="0081347E"/>
    <w:rsid w:val="008146AF"/>
    <w:rsid w:val="00821E27"/>
    <w:rsid w:val="00840A32"/>
    <w:rsid w:val="0084107E"/>
    <w:rsid w:val="00844DE4"/>
    <w:rsid w:val="00886677"/>
    <w:rsid w:val="008A52F4"/>
    <w:rsid w:val="008B0FA0"/>
    <w:rsid w:val="008C5DB5"/>
    <w:rsid w:val="008D60DF"/>
    <w:rsid w:val="008F5537"/>
    <w:rsid w:val="008F7327"/>
    <w:rsid w:val="0092231E"/>
    <w:rsid w:val="00926361"/>
    <w:rsid w:val="00937473"/>
    <w:rsid w:val="00942ED2"/>
    <w:rsid w:val="009449EE"/>
    <w:rsid w:val="00977B69"/>
    <w:rsid w:val="00997308"/>
    <w:rsid w:val="009C3D0B"/>
    <w:rsid w:val="009D7B60"/>
    <w:rsid w:val="009F5898"/>
    <w:rsid w:val="00A11103"/>
    <w:rsid w:val="00A121A1"/>
    <w:rsid w:val="00A15167"/>
    <w:rsid w:val="00A23F9D"/>
    <w:rsid w:val="00A26C2A"/>
    <w:rsid w:val="00A47AAA"/>
    <w:rsid w:val="00A64743"/>
    <w:rsid w:val="00A80F2D"/>
    <w:rsid w:val="00AE1779"/>
    <w:rsid w:val="00AE3615"/>
    <w:rsid w:val="00AE640F"/>
    <w:rsid w:val="00B01012"/>
    <w:rsid w:val="00B052DE"/>
    <w:rsid w:val="00B26786"/>
    <w:rsid w:val="00B31788"/>
    <w:rsid w:val="00B3675C"/>
    <w:rsid w:val="00B41D4D"/>
    <w:rsid w:val="00B50B81"/>
    <w:rsid w:val="00B73510"/>
    <w:rsid w:val="00B834FD"/>
    <w:rsid w:val="00BA7D6A"/>
    <w:rsid w:val="00BC2890"/>
    <w:rsid w:val="00BD2FCF"/>
    <w:rsid w:val="00BF07F1"/>
    <w:rsid w:val="00BF45B4"/>
    <w:rsid w:val="00C265E8"/>
    <w:rsid w:val="00C50ABE"/>
    <w:rsid w:val="00C52D13"/>
    <w:rsid w:val="00C60E49"/>
    <w:rsid w:val="00C61F2B"/>
    <w:rsid w:val="00C63421"/>
    <w:rsid w:val="00C83CEE"/>
    <w:rsid w:val="00C871CF"/>
    <w:rsid w:val="00C936D5"/>
    <w:rsid w:val="00C94E39"/>
    <w:rsid w:val="00C95146"/>
    <w:rsid w:val="00CA3216"/>
    <w:rsid w:val="00CB4318"/>
    <w:rsid w:val="00CC1090"/>
    <w:rsid w:val="00CD6D7A"/>
    <w:rsid w:val="00CF22F5"/>
    <w:rsid w:val="00CF302E"/>
    <w:rsid w:val="00CF5951"/>
    <w:rsid w:val="00CF7CC1"/>
    <w:rsid w:val="00D04B66"/>
    <w:rsid w:val="00D229C7"/>
    <w:rsid w:val="00D310F9"/>
    <w:rsid w:val="00D476DE"/>
    <w:rsid w:val="00D66D7F"/>
    <w:rsid w:val="00D84CD3"/>
    <w:rsid w:val="00DB4119"/>
    <w:rsid w:val="00E00EAA"/>
    <w:rsid w:val="00E03980"/>
    <w:rsid w:val="00E110AA"/>
    <w:rsid w:val="00E13766"/>
    <w:rsid w:val="00E41C30"/>
    <w:rsid w:val="00E56102"/>
    <w:rsid w:val="00EA70E8"/>
    <w:rsid w:val="00EB44E8"/>
    <w:rsid w:val="00EB4ACB"/>
    <w:rsid w:val="00ED003D"/>
    <w:rsid w:val="00ED2F6F"/>
    <w:rsid w:val="00EF0C19"/>
    <w:rsid w:val="00EF472B"/>
    <w:rsid w:val="00F00680"/>
    <w:rsid w:val="00F22784"/>
    <w:rsid w:val="00F31D5C"/>
    <w:rsid w:val="00F32B63"/>
    <w:rsid w:val="00F524E3"/>
    <w:rsid w:val="00F70A3E"/>
    <w:rsid w:val="00F92A02"/>
    <w:rsid w:val="00FB461B"/>
    <w:rsid w:val="00FB4B24"/>
    <w:rsid w:val="00FE0DAC"/>
    <w:rsid w:val="00FF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A3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A1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A18D1"/>
  </w:style>
  <w:style w:type="paragraph" w:styleId="Footer">
    <w:name w:val="footer"/>
    <w:basedOn w:val="Normal"/>
    <w:link w:val="FooterChar"/>
    <w:uiPriority w:val="99"/>
    <w:unhideWhenUsed/>
    <w:rsid w:val="006A1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8D1"/>
  </w:style>
  <w:style w:type="character" w:customStyle="1" w:styleId="apple-converted-space">
    <w:name w:val="apple-converted-space"/>
    <w:rsid w:val="00F70A3E"/>
  </w:style>
  <w:style w:type="character" w:styleId="Strong">
    <w:name w:val="Strong"/>
    <w:uiPriority w:val="22"/>
    <w:qFormat/>
    <w:rsid w:val="00F70A3E"/>
    <w:rPr>
      <w:b/>
      <w:bCs/>
    </w:rPr>
  </w:style>
  <w:style w:type="paragraph" w:styleId="ListParagraph">
    <w:name w:val="List Paragraph"/>
    <w:basedOn w:val="Normal"/>
    <w:uiPriority w:val="34"/>
    <w:qFormat/>
    <w:rsid w:val="005E6ECE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00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121A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A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BA7D6A"/>
    <w:pPr>
      <w:spacing w:after="0" w:line="240" w:lineRule="auto"/>
      <w:jc w:val="center"/>
    </w:pPr>
    <w:rPr>
      <w:rFonts w:ascii="Times New Roman" w:eastAsia="SimSun" w:hAnsi="Times New Roman"/>
      <w:b/>
      <w:bCs/>
      <w:noProof/>
      <w:sz w:val="32"/>
      <w:szCs w:val="24"/>
      <w:lang w:val="ro-RO"/>
    </w:rPr>
  </w:style>
  <w:style w:type="character" w:customStyle="1" w:styleId="TitleChar">
    <w:name w:val="Title Char"/>
    <w:basedOn w:val="DefaultParagraphFont"/>
    <w:link w:val="Title"/>
    <w:rsid w:val="00BA7D6A"/>
    <w:rPr>
      <w:rFonts w:ascii="Times New Roman" w:eastAsia="SimSun" w:hAnsi="Times New Roman" w:cs="Times New Roman"/>
      <w:b/>
      <w:bCs/>
      <w:noProof/>
      <w:sz w:val="32"/>
      <w:szCs w:val="24"/>
      <w:lang w:val="ro-RO"/>
    </w:rPr>
  </w:style>
  <w:style w:type="paragraph" w:styleId="NoSpacing">
    <w:name w:val="No Spacing"/>
    <w:uiPriority w:val="1"/>
    <w:qFormat/>
    <w:rsid w:val="00FB461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A3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A1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A18D1"/>
  </w:style>
  <w:style w:type="paragraph" w:styleId="Footer">
    <w:name w:val="footer"/>
    <w:basedOn w:val="Normal"/>
    <w:link w:val="FooterChar"/>
    <w:uiPriority w:val="99"/>
    <w:unhideWhenUsed/>
    <w:rsid w:val="006A1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8D1"/>
  </w:style>
  <w:style w:type="character" w:customStyle="1" w:styleId="apple-converted-space">
    <w:name w:val="apple-converted-space"/>
    <w:rsid w:val="00F70A3E"/>
  </w:style>
  <w:style w:type="character" w:styleId="Strong">
    <w:name w:val="Strong"/>
    <w:uiPriority w:val="22"/>
    <w:qFormat/>
    <w:rsid w:val="00F70A3E"/>
    <w:rPr>
      <w:b/>
      <w:bCs/>
    </w:rPr>
  </w:style>
  <w:style w:type="paragraph" w:styleId="ListParagraph">
    <w:name w:val="List Paragraph"/>
    <w:basedOn w:val="Normal"/>
    <w:uiPriority w:val="34"/>
    <w:qFormat/>
    <w:rsid w:val="005E6ECE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00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121A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A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BA7D6A"/>
    <w:pPr>
      <w:spacing w:after="0" w:line="240" w:lineRule="auto"/>
      <w:jc w:val="center"/>
    </w:pPr>
    <w:rPr>
      <w:rFonts w:ascii="Times New Roman" w:eastAsia="SimSun" w:hAnsi="Times New Roman"/>
      <w:b/>
      <w:bCs/>
      <w:noProof/>
      <w:sz w:val="32"/>
      <w:szCs w:val="24"/>
      <w:lang w:val="ro-RO"/>
    </w:rPr>
  </w:style>
  <w:style w:type="character" w:customStyle="1" w:styleId="TitleChar">
    <w:name w:val="Title Char"/>
    <w:basedOn w:val="DefaultParagraphFont"/>
    <w:link w:val="Title"/>
    <w:rsid w:val="00BA7D6A"/>
    <w:rPr>
      <w:rFonts w:ascii="Times New Roman" w:eastAsia="SimSun" w:hAnsi="Times New Roman" w:cs="Times New Roman"/>
      <w:b/>
      <w:bCs/>
      <w:noProof/>
      <w:sz w:val="32"/>
      <w:szCs w:val="24"/>
      <w:lang w:val="ro-RO"/>
    </w:rPr>
  </w:style>
  <w:style w:type="paragraph" w:styleId="NoSpacing">
    <w:name w:val="No Spacing"/>
    <w:uiPriority w:val="1"/>
    <w:qFormat/>
    <w:rsid w:val="00FB461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9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viro@ubbcluj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hyperlink" Target="mailto:enviro@ubbcluj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ADINA-MARIA MAIER</cp:lastModifiedBy>
  <cp:revision>11</cp:revision>
  <cp:lastPrinted>2019-05-31T10:19:00Z</cp:lastPrinted>
  <dcterms:created xsi:type="dcterms:W3CDTF">2019-05-31T08:47:00Z</dcterms:created>
  <dcterms:modified xsi:type="dcterms:W3CDTF">2019-06-04T10:51:00Z</dcterms:modified>
</cp:coreProperties>
</file>